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07C80">
      <w:pPr>
        <w:spacing w:after="360"/>
        <w:jc w:val="center"/>
      </w:pPr>
      <w:r>
        <w:rPr>
          <w:rFonts w:ascii="Arial" w:hAnsi="Arial" w:eastAsia="黑体"/>
          <w:b/>
          <w:color w:val="000000"/>
          <w:sz w:val="36"/>
        </w:rPr>
        <w:t>学生证及假期火车票减价优待凭证填写示例</w:t>
      </w:r>
    </w:p>
    <w:p w14:paraId="3D530C74">
      <w:pPr>
        <w:spacing w:before="280" w:after="120"/>
        <w:jc w:val="left"/>
        <w:rPr>
          <w:rFonts w:hint="default" w:ascii="Arial" w:hAnsi="Arial" w:eastAsia="黑体"/>
          <w:b w:val="0"/>
          <w:bCs/>
          <w:color w:val="000000"/>
          <w:sz w:val="32"/>
          <w:highlight w:val="yellow"/>
          <w:lang w:val="en-US" w:eastAsia="zh-CN"/>
        </w:rPr>
      </w:pPr>
      <w:r>
        <w:rPr>
          <w:rFonts w:hint="eastAsia" w:ascii="Arial" w:hAnsi="Arial" w:eastAsia="黑体"/>
          <w:b w:val="0"/>
          <w:bCs/>
          <w:color w:val="000000"/>
          <w:sz w:val="32"/>
          <w:highlight w:val="yellow"/>
          <w:lang w:val="en-US" w:eastAsia="zh-CN"/>
        </w:rPr>
        <w:t>本科及研究生使用同一版本学生证， 在年级栏处写明学历层次</w:t>
      </w:r>
    </w:p>
    <w:p w14:paraId="59F70345">
      <w:pPr>
        <w:spacing w:before="280" w:after="120"/>
        <w:jc w:val="left"/>
      </w:pPr>
      <w:r>
        <w:rPr>
          <w:rFonts w:ascii="Arial" w:hAnsi="Arial" w:eastAsia="黑体"/>
          <w:b/>
          <w:color w:val="000000"/>
          <w:sz w:val="32"/>
        </w:rPr>
        <w:t>一、学生证（个人信息页）填写示例</w:t>
      </w:r>
      <w:bookmarkStart w:id="0" w:name="_GoBack"/>
      <w:bookmarkEnd w:id="0"/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984"/>
        <w:gridCol w:w="4819"/>
      </w:tblGrid>
      <w:tr w14:paraId="2C7C9E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restart"/>
            <w:textDirection w:val="tbRlV"/>
            <w:vAlign w:val="center"/>
          </w:tcPr>
          <w:p w14:paraId="3EF937DB">
            <w:pPr>
              <w:spacing w:before="0"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Arial" w:hAnsi="Arial" w:eastAsia="宋体"/>
                <w:b/>
                <w:color w:val="000000"/>
                <w:sz w:val="28"/>
                <w:lang w:val="en-US" w:eastAsia="zh-CN"/>
              </w:rPr>
              <w:t>片</w:t>
            </w:r>
          </w:p>
          <w:p w14:paraId="10DDC5AD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" w:hAnsi="Arial" w:eastAsia="宋体"/>
                <w:b/>
                <w:color w:val="000000"/>
                <w:sz w:val="28"/>
                <w:lang w:val="en-US" w:eastAsia="zh-CN"/>
              </w:rPr>
              <w:t>照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04EC26F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姓  名</w:t>
            </w:r>
          </w:p>
        </w:tc>
        <w:tc>
          <w:tcPr>
            <w:tcW w:w="4819" w:type="dxa"/>
            <w:vAlign w:val="center"/>
          </w:tcPr>
          <w:p w14:paraId="3C0F9951">
            <w:pPr>
              <w:spacing w:before="0" w:after="0" w:line="24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张三</w:t>
            </w:r>
          </w:p>
        </w:tc>
      </w:tr>
      <w:tr w14:paraId="279CCB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13324B88"/>
        </w:tc>
        <w:tc>
          <w:tcPr>
            <w:tcW w:w="1984" w:type="dxa"/>
            <w:shd w:val="clear" w:color="auto" w:fill="F2F2F2"/>
            <w:vAlign w:val="center"/>
          </w:tcPr>
          <w:p w14:paraId="702C34E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性  别</w:t>
            </w:r>
          </w:p>
        </w:tc>
        <w:tc>
          <w:tcPr>
            <w:tcW w:w="4819" w:type="dxa"/>
            <w:vAlign w:val="center"/>
          </w:tcPr>
          <w:p w14:paraId="56922B7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女</w:t>
            </w:r>
          </w:p>
        </w:tc>
      </w:tr>
      <w:tr w14:paraId="19D30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44F0B95D"/>
        </w:tc>
        <w:tc>
          <w:tcPr>
            <w:tcW w:w="1984" w:type="dxa"/>
            <w:shd w:val="clear" w:color="auto" w:fill="F2F2F2"/>
            <w:vAlign w:val="center"/>
          </w:tcPr>
          <w:p w14:paraId="321B9B5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民  族</w:t>
            </w:r>
          </w:p>
        </w:tc>
        <w:tc>
          <w:tcPr>
            <w:tcW w:w="4819" w:type="dxa"/>
            <w:vAlign w:val="center"/>
          </w:tcPr>
          <w:p w14:paraId="650FD48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汉族</w:t>
            </w:r>
          </w:p>
        </w:tc>
      </w:tr>
      <w:tr w14:paraId="022AC9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58BFB44F"/>
        </w:tc>
        <w:tc>
          <w:tcPr>
            <w:tcW w:w="1984" w:type="dxa"/>
            <w:shd w:val="clear" w:color="auto" w:fill="F2F2F2"/>
            <w:vAlign w:val="center"/>
          </w:tcPr>
          <w:p w14:paraId="1978B45B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籍  贯</w:t>
            </w:r>
          </w:p>
        </w:tc>
        <w:tc>
          <w:tcPr>
            <w:tcW w:w="4819" w:type="dxa"/>
            <w:vAlign w:val="center"/>
          </w:tcPr>
          <w:p w14:paraId="0E564AF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河南省鹤壁市浚县</w:t>
            </w:r>
          </w:p>
        </w:tc>
      </w:tr>
      <w:tr w14:paraId="366BF9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1F1EA372"/>
        </w:tc>
        <w:tc>
          <w:tcPr>
            <w:tcW w:w="1984" w:type="dxa"/>
            <w:shd w:val="clear" w:color="auto" w:fill="F2F2F2"/>
            <w:vAlign w:val="center"/>
          </w:tcPr>
          <w:p w14:paraId="5347A8B9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身份证号</w:t>
            </w:r>
          </w:p>
        </w:tc>
        <w:tc>
          <w:tcPr>
            <w:tcW w:w="4819" w:type="dxa"/>
            <w:vAlign w:val="center"/>
          </w:tcPr>
          <w:p w14:paraId="77AF07A2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41862120040818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0000</w:t>
            </w:r>
          </w:p>
        </w:tc>
      </w:tr>
      <w:tr w14:paraId="5E120A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753AB135"/>
        </w:tc>
        <w:tc>
          <w:tcPr>
            <w:tcW w:w="1984" w:type="dxa"/>
            <w:shd w:val="clear" w:color="auto" w:fill="F2F2F2"/>
            <w:vAlign w:val="center"/>
          </w:tcPr>
          <w:p w14:paraId="07A98DF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  院</w:t>
            </w:r>
          </w:p>
        </w:tc>
        <w:tc>
          <w:tcPr>
            <w:tcW w:w="4819" w:type="dxa"/>
            <w:vAlign w:val="center"/>
          </w:tcPr>
          <w:p w14:paraId="388F924E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环境学院</w:t>
            </w:r>
          </w:p>
        </w:tc>
      </w:tr>
      <w:tr w14:paraId="050837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0849A92C"/>
        </w:tc>
        <w:tc>
          <w:tcPr>
            <w:tcW w:w="1984" w:type="dxa"/>
            <w:shd w:val="clear" w:color="auto" w:fill="F2F2F2"/>
            <w:vAlign w:val="center"/>
          </w:tcPr>
          <w:p w14:paraId="3762C21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入学日期</w:t>
            </w:r>
          </w:p>
        </w:tc>
        <w:tc>
          <w:tcPr>
            <w:tcW w:w="4819" w:type="dxa"/>
            <w:vAlign w:val="center"/>
          </w:tcPr>
          <w:p w14:paraId="08E12E75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2026年9月7日</w:t>
            </w:r>
          </w:p>
        </w:tc>
      </w:tr>
      <w:tr w14:paraId="7CD908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74E7B80C"/>
        </w:tc>
        <w:tc>
          <w:tcPr>
            <w:tcW w:w="1984" w:type="dxa"/>
            <w:shd w:val="clear" w:color="auto" w:fill="F2F2F2"/>
            <w:vAlign w:val="center"/>
          </w:tcPr>
          <w:p w14:paraId="22CC5083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年  级</w:t>
            </w:r>
          </w:p>
        </w:tc>
        <w:tc>
          <w:tcPr>
            <w:tcW w:w="4819" w:type="dxa"/>
            <w:vAlign w:val="center"/>
          </w:tcPr>
          <w:p w14:paraId="6A093007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202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6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级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本科/硕士研究生/博士研究生</w:t>
            </w:r>
          </w:p>
        </w:tc>
      </w:tr>
      <w:tr w14:paraId="6B7126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45D82DFE"/>
        </w:tc>
        <w:tc>
          <w:tcPr>
            <w:tcW w:w="1984" w:type="dxa"/>
            <w:shd w:val="clear" w:color="auto" w:fill="F2F2F2"/>
            <w:vAlign w:val="center"/>
          </w:tcPr>
          <w:p w14:paraId="60EF9871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  号</w:t>
            </w:r>
          </w:p>
        </w:tc>
        <w:tc>
          <w:tcPr>
            <w:tcW w:w="4819" w:type="dxa"/>
            <w:vAlign w:val="center"/>
          </w:tcPr>
          <w:p w14:paraId="282E8F24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6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19224013</w:t>
            </w:r>
          </w:p>
        </w:tc>
      </w:tr>
      <w:tr w14:paraId="57EA58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Merge w:val="continue"/>
          </w:tcPr>
          <w:p w14:paraId="0C885456"/>
        </w:tc>
        <w:tc>
          <w:tcPr>
            <w:tcW w:w="1984" w:type="dxa"/>
            <w:shd w:val="clear" w:color="auto" w:fill="F2F2F2"/>
            <w:vAlign w:val="center"/>
          </w:tcPr>
          <w:p w14:paraId="232CF92B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发证日期</w:t>
            </w:r>
          </w:p>
        </w:tc>
        <w:tc>
          <w:tcPr>
            <w:tcW w:w="4819" w:type="dxa"/>
            <w:vAlign w:val="center"/>
          </w:tcPr>
          <w:p w14:paraId="1CB04F23">
            <w:pPr>
              <w:spacing w:before="0"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2026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年11月5日</w:t>
            </w:r>
          </w:p>
        </w:tc>
      </w:tr>
    </w:tbl>
    <w:p w14:paraId="492BFE42">
      <w:pPr>
        <w:spacing w:before="120" w:after="0"/>
        <w:ind w:firstLine="420" w:firstLineChars="200"/>
        <w:jc w:val="both"/>
      </w:pPr>
      <w:r>
        <w:rPr>
          <w:rFonts w:ascii="Arial" w:hAnsi="Arial" w:eastAsia="宋体"/>
          <w:b w:val="0"/>
          <w:color w:val="000000"/>
          <w:sz w:val="21"/>
        </w:rPr>
        <w:t>填写说明：照片处粘贴一寸免冠近照；各栏按本人实际情况如实填写，字迹工整。</w:t>
      </w:r>
    </w:p>
    <w:p w14:paraId="1C7CE0CB">
      <w:pPr>
        <w:spacing w:before="0" w:after="0" w:line="240" w:lineRule="auto"/>
        <w:jc w:val="center"/>
      </w:pPr>
      <w:r>
        <w:br w:type="page"/>
      </w:r>
    </w:p>
    <w:p w14:paraId="434EEB34">
      <w:pPr>
        <w:spacing w:before="0" w:after="120"/>
        <w:jc w:val="left"/>
      </w:pPr>
      <w:r>
        <w:rPr>
          <w:rFonts w:ascii="Arial" w:hAnsi="Arial" w:eastAsia="黑体"/>
          <w:b/>
          <w:color w:val="000000"/>
          <w:sz w:val="32"/>
        </w:rPr>
        <w:t>二、假期火车票减价优待凭证填写示例</w:t>
      </w:r>
    </w:p>
    <w:p w14:paraId="07EFB4FC">
      <w:pPr>
        <w:spacing w:before="0" w:after="200"/>
        <w:jc w:val="center"/>
      </w:pPr>
      <w:r>
        <w:rPr>
          <w:rFonts w:ascii="Arial" w:hAnsi="Arial" w:eastAsia="黑体"/>
          <w:b/>
          <w:color w:val="000000"/>
          <w:sz w:val="30"/>
        </w:rPr>
        <w:t>假期火车票减价优待凭证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402"/>
        <w:gridCol w:w="3402"/>
      </w:tblGrid>
      <w:tr w14:paraId="7FBD5D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31181B7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学校所在地</w:t>
            </w:r>
          </w:p>
        </w:tc>
        <w:tc>
          <w:tcPr>
            <w:tcW w:w="6803" w:type="dxa"/>
            <w:gridSpan w:val="2"/>
            <w:vAlign w:val="center"/>
          </w:tcPr>
          <w:p w14:paraId="611961EB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河南省新乡市</w:t>
            </w:r>
          </w:p>
        </w:tc>
      </w:tr>
      <w:tr w14:paraId="3E879D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7B70DE9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乘车区间</w:t>
            </w:r>
          </w:p>
        </w:tc>
        <w:tc>
          <w:tcPr>
            <w:tcW w:w="6803" w:type="dxa"/>
            <w:gridSpan w:val="2"/>
            <w:vAlign w:val="center"/>
          </w:tcPr>
          <w:p w14:paraId="1E00B1D3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新乡站至＿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val="en-US" w:eastAsia="zh-CN"/>
              </w:rPr>
              <w:t>南阳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＿站</w:t>
            </w:r>
          </w:p>
        </w:tc>
      </w:tr>
      <w:tr w14:paraId="0E4062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17C9D5FE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  年</w:t>
            </w:r>
          </w:p>
        </w:tc>
        <w:tc>
          <w:tcPr>
            <w:tcW w:w="3402" w:type="dxa"/>
            <w:shd w:val="clear" w:color="auto" w:fill="F2F2F2"/>
            <w:vAlign w:val="center"/>
          </w:tcPr>
          <w:p w14:paraId="4ED8A554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寒假</w:t>
            </w:r>
          </w:p>
        </w:tc>
        <w:tc>
          <w:tcPr>
            <w:tcW w:w="3402" w:type="dxa"/>
            <w:shd w:val="clear" w:color="auto" w:fill="F2F2F2"/>
            <w:vAlign w:val="center"/>
          </w:tcPr>
          <w:p w14:paraId="0F925CC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暑假</w:t>
            </w:r>
          </w:p>
        </w:tc>
      </w:tr>
      <w:tr w14:paraId="240F0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vAlign w:val="center"/>
          </w:tcPr>
          <w:p w14:paraId="4C7567FB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第一学年</w:t>
            </w:r>
          </w:p>
        </w:tc>
        <w:tc>
          <w:tcPr>
            <w:tcW w:w="3402" w:type="dxa"/>
            <w:vAlign w:val="center"/>
          </w:tcPr>
          <w:p w14:paraId="23F2468B">
            <w:pPr>
              <w:spacing w:before="0" w:after="0" w:line="240" w:lineRule="auto"/>
              <w:jc w:val="center"/>
            </w:pPr>
          </w:p>
        </w:tc>
        <w:tc>
          <w:tcPr>
            <w:tcW w:w="3402" w:type="dxa"/>
            <w:vAlign w:val="center"/>
          </w:tcPr>
          <w:p w14:paraId="118D7601">
            <w:pPr>
              <w:spacing w:before="0" w:after="0" w:line="240" w:lineRule="auto"/>
              <w:jc w:val="center"/>
            </w:pPr>
          </w:p>
        </w:tc>
      </w:tr>
      <w:tr w14:paraId="6126D7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vAlign w:val="center"/>
          </w:tcPr>
          <w:p w14:paraId="67167BB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第二学年</w:t>
            </w:r>
          </w:p>
        </w:tc>
        <w:tc>
          <w:tcPr>
            <w:tcW w:w="3402" w:type="dxa"/>
            <w:vAlign w:val="center"/>
          </w:tcPr>
          <w:p w14:paraId="11422758">
            <w:pPr>
              <w:spacing w:before="0" w:after="0" w:line="240" w:lineRule="auto"/>
              <w:jc w:val="center"/>
            </w:pPr>
          </w:p>
        </w:tc>
        <w:tc>
          <w:tcPr>
            <w:tcW w:w="3402" w:type="dxa"/>
            <w:vAlign w:val="center"/>
          </w:tcPr>
          <w:p w14:paraId="2DFC7BCC">
            <w:pPr>
              <w:spacing w:before="0" w:after="0" w:line="240" w:lineRule="auto"/>
              <w:jc w:val="center"/>
            </w:pPr>
          </w:p>
        </w:tc>
      </w:tr>
      <w:tr w14:paraId="2BEFD9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vAlign w:val="center"/>
          </w:tcPr>
          <w:p w14:paraId="4E5E5FD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第三学年</w:t>
            </w:r>
          </w:p>
        </w:tc>
        <w:tc>
          <w:tcPr>
            <w:tcW w:w="3402" w:type="dxa"/>
            <w:vAlign w:val="center"/>
          </w:tcPr>
          <w:p w14:paraId="0D1273AB">
            <w:pPr>
              <w:spacing w:before="0" w:after="0" w:line="240" w:lineRule="auto"/>
              <w:jc w:val="center"/>
            </w:pPr>
          </w:p>
        </w:tc>
        <w:tc>
          <w:tcPr>
            <w:tcW w:w="3402" w:type="dxa"/>
            <w:vAlign w:val="center"/>
          </w:tcPr>
          <w:p w14:paraId="670970EB">
            <w:pPr>
              <w:spacing w:before="0" w:after="0" w:line="240" w:lineRule="auto"/>
              <w:jc w:val="center"/>
            </w:pPr>
          </w:p>
        </w:tc>
      </w:tr>
      <w:tr w14:paraId="5E3702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vAlign w:val="center"/>
          </w:tcPr>
          <w:p w14:paraId="3EA65BAE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第四学年</w:t>
            </w:r>
          </w:p>
        </w:tc>
        <w:tc>
          <w:tcPr>
            <w:tcW w:w="3402" w:type="dxa"/>
            <w:vAlign w:val="center"/>
          </w:tcPr>
          <w:p w14:paraId="5D4C3F60">
            <w:pPr>
              <w:spacing w:before="0" w:after="0" w:line="240" w:lineRule="auto"/>
              <w:jc w:val="center"/>
            </w:pPr>
          </w:p>
        </w:tc>
        <w:tc>
          <w:tcPr>
            <w:tcW w:w="3402" w:type="dxa"/>
            <w:vAlign w:val="center"/>
          </w:tcPr>
          <w:p w14:paraId="5FF531B5">
            <w:pPr>
              <w:spacing w:before="0" w:after="0" w:line="240" w:lineRule="auto"/>
              <w:jc w:val="center"/>
            </w:pPr>
          </w:p>
        </w:tc>
      </w:tr>
    </w:tbl>
    <w:p w14:paraId="0B350213">
      <w:pPr>
        <w:spacing w:before="120" w:after="0"/>
        <w:ind w:firstLine="420" w:firstLineChars="200"/>
        <w:jc w:val="both"/>
        <w:rPr>
          <w:rFonts w:ascii="Arial" w:hAnsi="Arial" w:eastAsia="宋体"/>
          <w:b w:val="0"/>
          <w:color w:val="000000"/>
          <w:sz w:val="21"/>
        </w:rPr>
      </w:pPr>
      <w:r>
        <w:rPr>
          <w:rFonts w:ascii="Arial" w:hAnsi="Arial" w:eastAsia="宋体"/>
          <w:b w:val="0"/>
          <w:color w:val="000000"/>
          <w:sz w:val="21"/>
        </w:rPr>
        <w:t>填写说明：乘车区间须与学生证注册信息一致，限规定席别（硬座、高铁二等座等）使用；购票登记栏由车站售票部门登记盖章。</w:t>
      </w:r>
    </w:p>
    <w:p w14:paraId="4E4B36A0">
      <w:pPr>
        <w:spacing w:before="120" w:after="0"/>
        <w:ind w:firstLine="420" w:firstLineChars="200"/>
        <w:jc w:val="both"/>
        <w:rPr>
          <w:rFonts w:ascii="Arial" w:hAnsi="Arial" w:eastAsia="宋体"/>
          <w:b w:val="0"/>
          <w:color w:val="000000"/>
          <w:sz w:val="21"/>
        </w:rPr>
      </w:pPr>
    </w:p>
    <w:p w14:paraId="79457445">
      <w:pPr>
        <w:spacing w:before="280" w:after="120"/>
        <w:jc w:val="left"/>
        <w:rPr>
          <w:rFonts w:hint="eastAsia" w:ascii="Arial" w:hAnsi="Arial" w:eastAsia="黑体"/>
          <w:b w:val="0"/>
          <w:bCs/>
          <w:color w:val="000000"/>
          <w:sz w:val="32"/>
          <w:highlight w:val="yellow"/>
          <w:lang w:val="en-US" w:eastAsia="zh-CN"/>
        </w:rPr>
      </w:pPr>
      <w:r>
        <w:rPr>
          <w:rFonts w:hint="eastAsia" w:ascii="Arial" w:hAnsi="Arial" w:eastAsia="黑体"/>
          <w:b w:val="0"/>
          <w:bCs/>
          <w:color w:val="000000"/>
          <w:sz w:val="32"/>
          <w:highlight w:val="yellow"/>
          <w:lang w:val="en-US" w:eastAsia="zh-CN"/>
        </w:rPr>
        <w:t>特别提醒：籍贯为新乡的同学请不要填写乘车区间！！！否则本页面无法盖章！！！</w:t>
      </w:r>
    </w:p>
    <w:p w14:paraId="7D197CE4">
      <w:pPr>
        <w:spacing w:before="280" w:after="120"/>
        <w:jc w:val="left"/>
        <w:rPr>
          <w:rFonts w:hint="default" w:ascii="Arial" w:hAnsi="Arial" w:eastAsia="黑体"/>
          <w:b w:val="0"/>
          <w:bCs/>
          <w:color w:val="000000"/>
          <w:sz w:val="32"/>
          <w:highlight w:val="yellow"/>
          <w:lang w:val="en-US" w:eastAsia="zh-CN"/>
        </w:rPr>
      </w:pPr>
      <w:r>
        <w:rPr>
          <w:rFonts w:hint="eastAsia" w:ascii="Arial" w:hAnsi="Arial" w:eastAsia="黑体"/>
          <w:b w:val="0"/>
          <w:bCs/>
          <w:color w:val="000000"/>
          <w:sz w:val="32"/>
          <w:highlight w:val="yellow"/>
          <w:lang w:val="en-US" w:eastAsia="zh-CN"/>
        </w:rPr>
        <w:t>在创新港校区上学的新乡籍学生可以写至新乡南站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67BEB">
    <w:pPr>
      <w:pStyle w:val="24"/>
      <w:jc w:val="center"/>
    </w:pPr>
    <w:r>
      <w:rPr>
        <w:rFonts w:ascii="Arial" w:hAnsi="Arial" w:eastAsia="宋体"/>
        <w:b w:val="0"/>
        <w:color w:val="000000"/>
        <w:sz w:val="18"/>
      </w:rPr>
      <w:fldChar w:fldCharType="begin"/>
    </w:r>
    <w:r>
      <w:rPr>
        <w:rFonts w:ascii="Arial" w:hAnsi="Arial" w:eastAsia="宋体"/>
        <w:b w:val="0"/>
        <w:color w:val="000000"/>
        <w:sz w:val="18"/>
      </w:rPr>
      <w:instrText xml:space="preserve"> PAGE </w:instrText>
    </w:r>
    <w:r>
      <w:rPr>
        <w:rFonts w:ascii="Arial" w:hAnsi="Arial" w:eastAsia="宋体"/>
        <w:b w:val="0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DD42DA"/>
    <w:rsid w:val="1BF77F5B"/>
    <w:rsid w:val="310950E9"/>
    <w:rsid w:val="33E05039"/>
    <w:rsid w:val="4B030C4A"/>
    <w:rsid w:val="75CF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399</Characters>
  <Lines>0</Lines>
  <Paragraphs>0</Paragraphs>
  <TotalTime>10</TotalTime>
  <ScaleCrop>false</ScaleCrop>
  <LinksUpToDate>false</LinksUpToDate>
  <CharactersWithSpaces>416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WPS_523207898</cp:lastModifiedBy>
  <cp:lastPrinted>2026-10-26T07:05:21Z</cp:lastPrinted>
  <dcterms:modified xsi:type="dcterms:W3CDTF">2026-10-26T08:05:04Z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62F92EF4CF974D04A234BBB6950D70A3_13</vt:lpwstr>
  </property>
  <property fmtid="{D5CDD505-2E9C-101B-9397-08002B2CF9AE}" pid="4" name="KSOTemplateDocerSaveRecord">
    <vt:lpwstr>eyJoZGlkIjoiNWYzMTI5ZDk4YzQ5ZTk5YWIxMWI1YTc1MTY1MDZjY2EiLCJ1c2VySWQiOiI1MjMyMDc4OTgifQ==</vt:lpwstr>
  </property>
</Properties>
</file>